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BF7A1" w14:textId="77777777" w:rsidR="00C425D1" w:rsidRDefault="00000000">
      <w:pPr>
        <w:spacing w:after="240" w:line="720" w:lineRule="exact"/>
        <w:jc w:val="both"/>
        <w:rPr>
          <w:rFonts w:ascii="仿宋" w:eastAsia="仿宋" w:hAnsi="仿宋" w:cs="仿宋" w:hint="eastAsia"/>
          <w:color w:val="000000"/>
          <w:sz w:val="30"/>
          <w:szCs w:val="30"/>
          <w:lang w:eastAsia="zh-CN"/>
        </w:rPr>
      </w:pPr>
      <w:r>
        <w:rPr>
          <w:rFonts w:ascii="仿宋" w:eastAsia="仿宋" w:hAnsi="仿宋" w:cs="仿宋" w:hint="eastAsia"/>
          <w:color w:val="000000"/>
          <w:sz w:val="30"/>
          <w:szCs w:val="30"/>
          <w:lang w:eastAsia="zh-CN"/>
        </w:rPr>
        <w:t>附件1</w:t>
      </w:r>
    </w:p>
    <w:p w14:paraId="35E7A8D1" w14:textId="77777777" w:rsidR="00C425D1" w:rsidRDefault="00000000">
      <w:pPr>
        <w:spacing w:after="0" w:line="540" w:lineRule="exact"/>
        <w:jc w:val="center"/>
        <w:rPr>
          <w:rFonts w:ascii="Times New Roman" w:eastAsia="方正小标宋简体" w:hAnsi="Times New Roman"/>
          <w:color w:val="000000"/>
          <w:sz w:val="36"/>
          <w:szCs w:val="36"/>
          <w:lang w:eastAsia="zh-CN"/>
        </w:rPr>
      </w:pPr>
      <w:proofErr w:type="gramStart"/>
      <w:r>
        <w:rPr>
          <w:rFonts w:ascii="Times New Roman" w:eastAsia="方正小标宋简体" w:hAnsi="Times New Roman"/>
          <w:color w:val="000000"/>
          <w:sz w:val="36"/>
          <w:szCs w:val="36"/>
          <w:lang w:eastAsia="zh-CN"/>
        </w:rPr>
        <w:t>《</w:t>
      </w:r>
      <w:proofErr w:type="gramEnd"/>
      <w:r>
        <w:rPr>
          <w:rFonts w:ascii="Times New Roman" w:eastAsia="方正小标宋简体" w:hAnsi="Times New Roman"/>
          <w:color w:val="000000"/>
          <w:sz w:val="36"/>
          <w:szCs w:val="36"/>
          <w:lang w:eastAsia="zh-CN"/>
        </w:rPr>
        <w:t>广州市家庭装饰装修工程施工合同</w:t>
      </w:r>
    </w:p>
    <w:p w14:paraId="13441ECA" w14:textId="77777777" w:rsidR="00C425D1" w:rsidRDefault="00000000">
      <w:pPr>
        <w:spacing w:after="0" w:line="540" w:lineRule="exact"/>
        <w:jc w:val="center"/>
        <w:rPr>
          <w:rFonts w:ascii="Times New Roman" w:eastAsia="方正小标宋简体" w:hAnsi="Times New Roman"/>
          <w:color w:val="000000"/>
          <w:sz w:val="36"/>
          <w:szCs w:val="36"/>
          <w:lang w:eastAsia="zh-CN"/>
        </w:rPr>
      </w:pPr>
      <w:r>
        <w:rPr>
          <w:rFonts w:ascii="Times New Roman" w:eastAsia="方正小标宋简体" w:hAnsi="Times New Roman"/>
          <w:color w:val="000000"/>
          <w:sz w:val="36"/>
          <w:szCs w:val="36"/>
          <w:lang w:eastAsia="zh-CN"/>
        </w:rPr>
        <w:t>（征求意见稿）</w:t>
      </w:r>
      <w:proofErr w:type="gramStart"/>
      <w:r>
        <w:rPr>
          <w:rFonts w:ascii="Times New Roman" w:eastAsia="方正小标宋简体" w:hAnsi="Times New Roman"/>
          <w:color w:val="000000"/>
          <w:sz w:val="36"/>
          <w:szCs w:val="36"/>
          <w:lang w:eastAsia="zh-CN"/>
        </w:rPr>
        <w:t>》</w:t>
      </w:r>
      <w:proofErr w:type="gramEnd"/>
      <w:r>
        <w:rPr>
          <w:rFonts w:ascii="Times New Roman" w:eastAsia="方正小标宋简体" w:hAnsi="Times New Roman"/>
          <w:color w:val="000000"/>
          <w:sz w:val="36"/>
          <w:szCs w:val="36"/>
          <w:lang w:eastAsia="zh-CN"/>
        </w:rPr>
        <w:t>征求意见反馈表</w:t>
      </w:r>
    </w:p>
    <w:p w14:paraId="375DDC16" w14:textId="77777777" w:rsidR="00C425D1" w:rsidRDefault="00C425D1">
      <w:pPr>
        <w:spacing w:after="0" w:line="540" w:lineRule="exact"/>
        <w:jc w:val="center"/>
        <w:rPr>
          <w:rFonts w:ascii="Times New Roman" w:eastAsia="方正小标宋简体" w:hAnsi="Times New Roman"/>
          <w:color w:val="000000"/>
          <w:sz w:val="36"/>
          <w:szCs w:val="36"/>
          <w:lang w:eastAsia="zh-CN"/>
        </w:rPr>
      </w:pP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664"/>
        <w:gridCol w:w="3028"/>
        <w:gridCol w:w="1663"/>
        <w:gridCol w:w="2480"/>
      </w:tblGrid>
      <w:tr w:rsidR="00C425D1" w14:paraId="6DAD2B23" w14:textId="77777777">
        <w:trPr>
          <w:trHeight w:val="567"/>
          <w:jc w:val="center"/>
        </w:trPr>
        <w:tc>
          <w:tcPr>
            <w:tcW w:w="1699" w:type="dxa"/>
            <w:shd w:val="clear" w:color="auto" w:fill="F2F2F2"/>
            <w:vAlign w:val="center"/>
          </w:tcPr>
          <w:p w14:paraId="26D11461" w14:textId="77777777" w:rsidR="00C425D1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反馈单位</w:t>
            </w:r>
            <w:proofErr w:type="spellEnd"/>
          </w:p>
        </w:tc>
        <w:tc>
          <w:tcPr>
            <w:tcW w:w="3114" w:type="dxa"/>
            <w:vAlign w:val="center"/>
          </w:tcPr>
          <w:p w14:paraId="3E07A5A7" w14:textId="77777777" w:rsidR="00C425D1" w:rsidRDefault="00C425D1">
            <w:pPr>
              <w:spacing w:after="0" w:line="240" w:lineRule="auto"/>
            </w:pPr>
          </w:p>
        </w:tc>
        <w:tc>
          <w:tcPr>
            <w:tcW w:w="1699" w:type="dxa"/>
            <w:shd w:val="clear" w:color="auto" w:fill="F2F2F2"/>
            <w:vAlign w:val="center"/>
          </w:tcPr>
          <w:p w14:paraId="466ADE65" w14:textId="77777777" w:rsidR="00C425D1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联系人</w:t>
            </w:r>
            <w:proofErr w:type="spellEnd"/>
          </w:p>
        </w:tc>
        <w:tc>
          <w:tcPr>
            <w:tcW w:w="2549" w:type="dxa"/>
            <w:vAlign w:val="center"/>
          </w:tcPr>
          <w:p w14:paraId="0CE2A3A8" w14:textId="77777777" w:rsidR="00C425D1" w:rsidRDefault="00C425D1">
            <w:pPr>
              <w:spacing w:after="0" w:line="240" w:lineRule="auto"/>
            </w:pPr>
          </w:p>
        </w:tc>
      </w:tr>
      <w:tr w:rsidR="00C425D1" w14:paraId="18E2A9D9" w14:textId="77777777">
        <w:trPr>
          <w:trHeight w:val="567"/>
          <w:jc w:val="center"/>
        </w:trPr>
        <w:tc>
          <w:tcPr>
            <w:tcW w:w="1699" w:type="dxa"/>
            <w:shd w:val="clear" w:color="auto" w:fill="F2F2F2"/>
            <w:vAlign w:val="center"/>
          </w:tcPr>
          <w:p w14:paraId="275CC604" w14:textId="77777777" w:rsidR="00C425D1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联系电话</w:t>
            </w:r>
            <w:proofErr w:type="spellEnd"/>
          </w:p>
        </w:tc>
        <w:tc>
          <w:tcPr>
            <w:tcW w:w="3114" w:type="dxa"/>
            <w:vAlign w:val="center"/>
          </w:tcPr>
          <w:p w14:paraId="2D255B4D" w14:textId="77777777" w:rsidR="00C425D1" w:rsidRDefault="00C425D1">
            <w:pPr>
              <w:spacing w:after="0" w:line="240" w:lineRule="auto"/>
            </w:pPr>
          </w:p>
        </w:tc>
        <w:tc>
          <w:tcPr>
            <w:tcW w:w="1699" w:type="dxa"/>
            <w:shd w:val="clear" w:color="auto" w:fill="F2F2F2"/>
            <w:vAlign w:val="center"/>
          </w:tcPr>
          <w:p w14:paraId="0D2C5644" w14:textId="77777777" w:rsidR="00C425D1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仿宋" w:hAnsi="Times New Roman"/>
                <w:b/>
                <w:color w:val="000000"/>
                <w:sz w:val="28"/>
              </w:rPr>
              <w:t>电子邮箱</w:t>
            </w:r>
            <w:proofErr w:type="spellEnd"/>
          </w:p>
        </w:tc>
        <w:tc>
          <w:tcPr>
            <w:tcW w:w="2549" w:type="dxa"/>
            <w:vAlign w:val="center"/>
          </w:tcPr>
          <w:p w14:paraId="78F63881" w14:textId="77777777" w:rsidR="00C425D1" w:rsidRDefault="00C425D1">
            <w:pPr>
              <w:spacing w:after="0" w:line="240" w:lineRule="auto"/>
            </w:pPr>
          </w:p>
        </w:tc>
      </w:tr>
    </w:tbl>
    <w:p w14:paraId="4A9A9C69" w14:textId="77777777" w:rsidR="00C425D1" w:rsidRDefault="00000000">
      <w:pPr>
        <w:spacing w:after="80" w:line="560" w:lineRule="exact"/>
      </w:pPr>
      <w:proofErr w:type="spellStart"/>
      <w:r>
        <w:rPr>
          <w:rFonts w:ascii="Times New Roman" w:eastAsia="黑体" w:hAnsi="Times New Roman"/>
          <w:b/>
          <w:color w:val="000000"/>
          <w:sz w:val="28"/>
        </w:rPr>
        <w:t>修改意见</w:t>
      </w:r>
      <w:proofErr w:type="spellEnd"/>
      <w:r>
        <w:rPr>
          <w:rFonts w:ascii="Times New Roman" w:eastAsia="黑体" w:hAnsi="Times New Roman"/>
          <w:b/>
          <w:color w:val="000000"/>
          <w:sz w:val="28"/>
        </w:rPr>
        <w:t>：</w:t>
      </w:r>
    </w:p>
    <w:tbl>
      <w:tblPr>
        <w:tblStyle w:val="af4"/>
        <w:tblW w:w="8926" w:type="dxa"/>
        <w:jc w:val="center"/>
        <w:tblLook w:val="04A0" w:firstRow="1" w:lastRow="0" w:firstColumn="1" w:lastColumn="0" w:noHBand="0" w:noVBand="1"/>
      </w:tblPr>
      <w:tblGrid>
        <w:gridCol w:w="680"/>
        <w:gridCol w:w="1246"/>
        <w:gridCol w:w="2832"/>
        <w:gridCol w:w="4168"/>
      </w:tblGrid>
      <w:tr w:rsidR="00EF1A9D" w14:paraId="7DCE931A" w14:textId="77777777" w:rsidTr="003467E5">
        <w:trPr>
          <w:trHeight w:val="510"/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286F32ED" w14:textId="77777777" w:rsidR="00EF1A9D" w:rsidRDefault="00EF1A9D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color w:val="000000"/>
                <w:sz w:val="24"/>
              </w:rPr>
              <w:t>序号</w:t>
            </w:r>
            <w:proofErr w:type="spellEnd"/>
          </w:p>
        </w:tc>
        <w:tc>
          <w:tcPr>
            <w:tcW w:w="1246" w:type="dxa"/>
            <w:shd w:val="clear" w:color="auto" w:fill="D9D9D9"/>
            <w:vAlign w:val="center"/>
          </w:tcPr>
          <w:p w14:paraId="4D016C36" w14:textId="77777777" w:rsidR="00EF1A9D" w:rsidRDefault="00EF1A9D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color w:val="000000"/>
                <w:sz w:val="24"/>
              </w:rPr>
              <w:t>条款编号</w:t>
            </w:r>
            <w:proofErr w:type="spellEnd"/>
          </w:p>
        </w:tc>
        <w:tc>
          <w:tcPr>
            <w:tcW w:w="2832" w:type="dxa"/>
            <w:shd w:val="clear" w:color="auto" w:fill="D9D9D9"/>
            <w:vAlign w:val="center"/>
          </w:tcPr>
          <w:p w14:paraId="4AA143B6" w14:textId="77777777" w:rsidR="00EF1A9D" w:rsidRDefault="00EF1A9D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color w:val="000000"/>
                <w:sz w:val="24"/>
              </w:rPr>
              <w:t>原文内容</w:t>
            </w:r>
            <w:proofErr w:type="spellEnd"/>
          </w:p>
        </w:tc>
        <w:tc>
          <w:tcPr>
            <w:tcW w:w="4168" w:type="dxa"/>
            <w:shd w:val="clear" w:color="auto" w:fill="D9D9D9"/>
            <w:vAlign w:val="center"/>
          </w:tcPr>
          <w:p w14:paraId="27AF6CC5" w14:textId="77777777" w:rsidR="00EF1A9D" w:rsidRDefault="00EF1A9D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黑体" w:hAnsi="Times New Roman"/>
                <w:b/>
                <w:color w:val="000000"/>
                <w:sz w:val="24"/>
              </w:rPr>
              <w:t>修改意见</w:t>
            </w:r>
            <w:proofErr w:type="spellEnd"/>
          </w:p>
        </w:tc>
      </w:tr>
      <w:tr w:rsidR="00EF1A9D" w14:paraId="7628F218" w14:textId="77777777" w:rsidTr="003467E5">
        <w:trPr>
          <w:trHeight w:val="850"/>
          <w:jc w:val="center"/>
        </w:trPr>
        <w:tc>
          <w:tcPr>
            <w:tcW w:w="680" w:type="dxa"/>
            <w:vAlign w:val="center"/>
          </w:tcPr>
          <w:p w14:paraId="78EE5ACE" w14:textId="77777777" w:rsidR="00EF1A9D" w:rsidRDefault="00EF1A9D">
            <w:pPr>
              <w:spacing w:after="0" w:line="240" w:lineRule="auto"/>
              <w:jc w:val="center"/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1</w:t>
            </w:r>
          </w:p>
        </w:tc>
        <w:tc>
          <w:tcPr>
            <w:tcW w:w="1246" w:type="dxa"/>
          </w:tcPr>
          <w:p w14:paraId="6B1E9588" w14:textId="77777777" w:rsidR="00EF1A9D" w:rsidRDefault="00EF1A9D">
            <w:pPr>
              <w:spacing w:after="0" w:line="240" w:lineRule="auto"/>
            </w:pPr>
          </w:p>
        </w:tc>
        <w:tc>
          <w:tcPr>
            <w:tcW w:w="2832" w:type="dxa"/>
          </w:tcPr>
          <w:p w14:paraId="0F5B76A0" w14:textId="77777777" w:rsidR="00EF1A9D" w:rsidRDefault="00EF1A9D">
            <w:pPr>
              <w:spacing w:after="0" w:line="240" w:lineRule="auto"/>
            </w:pPr>
          </w:p>
        </w:tc>
        <w:tc>
          <w:tcPr>
            <w:tcW w:w="4168" w:type="dxa"/>
          </w:tcPr>
          <w:p w14:paraId="42E2811C" w14:textId="77777777" w:rsidR="00EF1A9D" w:rsidRDefault="00EF1A9D">
            <w:pPr>
              <w:spacing w:after="0" w:line="240" w:lineRule="auto"/>
            </w:pPr>
          </w:p>
        </w:tc>
      </w:tr>
      <w:tr w:rsidR="00EF1A9D" w14:paraId="5C97A85C" w14:textId="77777777" w:rsidTr="003467E5">
        <w:trPr>
          <w:trHeight w:val="850"/>
          <w:jc w:val="center"/>
        </w:trPr>
        <w:tc>
          <w:tcPr>
            <w:tcW w:w="680" w:type="dxa"/>
            <w:vAlign w:val="center"/>
          </w:tcPr>
          <w:p w14:paraId="1BDC6939" w14:textId="77777777" w:rsidR="00EF1A9D" w:rsidRDefault="00EF1A9D">
            <w:pPr>
              <w:spacing w:after="0" w:line="240" w:lineRule="auto"/>
              <w:jc w:val="center"/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2</w:t>
            </w:r>
          </w:p>
        </w:tc>
        <w:tc>
          <w:tcPr>
            <w:tcW w:w="1246" w:type="dxa"/>
          </w:tcPr>
          <w:p w14:paraId="71BD75C3" w14:textId="77777777" w:rsidR="00EF1A9D" w:rsidRDefault="00EF1A9D">
            <w:pPr>
              <w:spacing w:after="0" w:line="240" w:lineRule="auto"/>
            </w:pPr>
          </w:p>
        </w:tc>
        <w:tc>
          <w:tcPr>
            <w:tcW w:w="2832" w:type="dxa"/>
          </w:tcPr>
          <w:p w14:paraId="0C5BB3AD" w14:textId="77777777" w:rsidR="00EF1A9D" w:rsidRDefault="00EF1A9D">
            <w:pPr>
              <w:spacing w:after="0" w:line="240" w:lineRule="auto"/>
            </w:pPr>
          </w:p>
        </w:tc>
        <w:tc>
          <w:tcPr>
            <w:tcW w:w="4168" w:type="dxa"/>
          </w:tcPr>
          <w:p w14:paraId="3508B4D0" w14:textId="77777777" w:rsidR="00EF1A9D" w:rsidRDefault="00EF1A9D">
            <w:pPr>
              <w:spacing w:after="0" w:line="240" w:lineRule="auto"/>
            </w:pPr>
          </w:p>
        </w:tc>
      </w:tr>
      <w:tr w:rsidR="00EF1A9D" w14:paraId="4C636F2A" w14:textId="77777777" w:rsidTr="003467E5">
        <w:trPr>
          <w:trHeight w:val="850"/>
          <w:jc w:val="center"/>
        </w:trPr>
        <w:tc>
          <w:tcPr>
            <w:tcW w:w="680" w:type="dxa"/>
            <w:vAlign w:val="center"/>
          </w:tcPr>
          <w:p w14:paraId="4122BCB8" w14:textId="77777777" w:rsidR="00EF1A9D" w:rsidRDefault="00EF1A9D">
            <w:pPr>
              <w:spacing w:after="0" w:line="240" w:lineRule="auto"/>
              <w:jc w:val="center"/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3</w:t>
            </w:r>
          </w:p>
        </w:tc>
        <w:tc>
          <w:tcPr>
            <w:tcW w:w="1246" w:type="dxa"/>
          </w:tcPr>
          <w:p w14:paraId="6CAEBCE0" w14:textId="77777777" w:rsidR="00EF1A9D" w:rsidRDefault="00EF1A9D">
            <w:pPr>
              <w:spacing w:after="0" w:line="240" w:lineRule="auto"/>
            </w:pPr>
          </w:p>
        </w:tc>
        <w:tc>
          <w:tcPr>
            <w:tcW w:w="2832" w:type="dxa"/>
          </w:tcPr>
          <w:p w14:paraId="0690DC02" w14:textId="77777777" w:rsidR="00EF1A9D" w:rsidRDefault="00EF1A9D">
            <w:pPr>
              <w:spacing w:after="0" w:line="240" w:lineRule="auto"/>
            </w:pPr>
          </w:p>
        </w:tc>
        <w:tc>
          <w:tcPr>
            <w:tcW w:w="4168" w:type="dxa"/>
          </w:tcPr>
          <w:p w14:paraId="7E54EB4D" w14:textId="77777777" w:rsidR="00EF1A9D" w:rsidRDefault="00EF1A9D">
            <w:pPr>
              <w:spacing w:after="0" w:line="240" w:lineRule="auto"/>
            </w:pPr>
          </w:p>
        </w:tc>
      </w:tr>
      <w:tr w:rsidR="00EF1A9D" w14:paraId="44A1EC03" w14:textId="77777777" w:rsidTr="003467E5">
        <w:trPr>
          <w:trHeight w:val="850"/>
          <w:jc w:val="center"/>
        </w:trPr>
        <w:tc>
          <w:tcPr>
            <w:tcW w:w="680" w:type="dxa"/>
            <w:vAlign w:val="center"/>
          </w:tcPr>
          <w:p w14:paraId="1DAC75ED" w14:textId="77777777" w:rsidR="00EF1A9D" w:rsidRDefault="00EF1A9D">
            <w:pPr>
              <w:spacing w:after="0" w:line="240" w:lineRule="auto"/>
              <w:jc w:val="center"/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4</w:t>
            </w:r>
          </w:p>
        </w:tc>
        <w:tc>
          <w:tcPr>
            <w:tcW w:w="1246" w:type="dxa"/>
          </w:tcPr>
          <w:p w14:paraId="7C34CC80" w14:textId="77777777" w:rsidR="00EF1A9D" w:rsidRDefault="00EF1A9D">
            <w:pPr>
              <w:spacing w:after="0" w:line="240" w:lineRule="auto"/>
            </w:pPr>
          </w:p>
        </w:tc>
        <w:tc>
          <w:tcPr>
            <w:tcW w:w="2832" w:type="dxa"/>
          </w:tcPr>
          <w:p w14:paraId="10964EAD" w14:textId="77777777" w:rsidR="00EF1A9D" w:rsidRDefault="00EF1A9D">
            <w:pPr>
              <w:spacing w:after="0" w:line="240" w:lineRule="auto"/>
            </w:pPr>
          </w:p>
        </w:tc>
        <w:tc>
          <w:tcPr>
            <w:tcW w:w="4168" w:type="dxa"/>
          </w:tcPr>
          <w:p w14:paraId="71550635" w14:textId="77777777" w:rsidR="00EF1A9D" w:rsidRDefault="00EF1A9D">
            <w:pPr>
              <w:spacing w:after="0" w:line="240" w:lineRule="auto"/>
            </w:pPr>
          </w:p>
        </w:tc>
      </w:tr>
      <w:tr w:rsidR="00EF1A9D" w14:paraId="37428413" w14:textId="77777777" w:rsidTr="003467E5">
        <w:trPr>
          <w:trHeight w:val="850"/>
          <w:jc w:val="center"/>
        </w:trPr>
        <w:tc>
          <w:tcPr>
            <w:tcW w:w="680" w:type="dxa"/>
            <w:vAlign w:val="center"/>
          </w:tcPr>
          <w:p w14:paraId="12E80DF4" w14:textId="77777777" w:rsidR="00EF1A9D" w:rsidRDefault="00EF1A9D">
            <w:pPr>
              <w:spacing w:after="0" w:line="240" w:lineRule="auto"/>
              <w:jc w:val="center"/>
            </w:pPr>
            <w:r>
              <w:rPr>
                <w:rFonts w:ascii="Times New Roman" w:eastAsia="仿宋" w:hAnsi="Times New Roman"/>
                <w:color w:val="000000"/>
                <w:sz w:val="24"/>
              </w:rPr>
              <w:t>5</w:t>
            </w:r>
          </w:p>
        </w:tc>
        <w:tc>
          <w:tcPr>
            <w:tcW w:w="1246" w:type="dxa"/>
          </w:tcPr>
          <w:p w14:paraId="6B6BFB77" w14:textId="77777777" w:rsidR="00EF1A9D" w:rsidRDefault="00EF1A9D">
            <w:pPr>
              <w:spacing w:after="0" w:line="240" w:lineRule="auto"/>
            </w:pPr>
          </w:p>
        </w:tc>
        <w:tc>
          <w:tcPr>
            <w:tcW w:w="2832" w:type="dxa"/>
          </w:tcPr>
          <w:p w14:paraId="289AFC6B" w14:textId="77777777" w:rsidR="00EF1A9D" w:rsidRDefault="00EF1A9D">
            <w:pPr>
              <w:spacing w:after="0" w:line="240" w:lineRule="auto"/>
            </w:pPr>
          </w:p>
        </w:tc>
        <w:tc>
          <w:tcPr>
            <w:tcW w:w="4168" w:type="dxa"/>
          </w:tcPr>
          <w:p w14:paraId="5CD255D5" w14:textId="77777777" w:rsidR="00EF1A9D" w:rsidRDefault="00EF1A9D">
            <w:pPr>
              <w:spacing w:after="0" w:line="240" w:lineRule="auto"/>
            </w:pPr>
          </w:p>
        </w:tc>
      </w:tr>
    </w:tbl>
    <w:p w14:paraId="0DD191D7" w14:textId="77777777" w:rsidR="00C425D1" w:rsidRDefault="00000000">
      <w:pPr>
        <w:spacing w:after="120" w:line="560" w:lineRule="exact"/>
        <w:ind w:firstLine="560"/>
      </w:pPr>
      <w:r>
        <w:rPr>
          <w:rFonts w:ascii="Times New Roman" w:eastAsia="仿宋" w:hAnsi="Times New Roman"/>
          <w:color w:val="000000"/>
          <w:sz w:val="28"/>
          <w:lang w:eastAsia="zh-CN"/>
        </w:rPr>
        <w:t>填表说明：请各单位组织专业人员认真研究《广州市家庭装饰装修工程施工合同（征求意见稿）》，将修改意见逐条填入下表。如表格行数不够，可自行增加。</w:t>
      </w:r>
      <w:r>
        <w:rPr>
          <w:rFonts w:ascii="Times New Roman" w:eastAsia="仿宋" w:hAnsi="Times New Roman"/>
          <w:color w:val="000000"/>
          <w:sz w:val="28"/>
        </w:rPr>
        <w:t>请于</w:t>
      </w:r>
      <w:r>
        <w:rPr>
          <w:rFonts w:ascii="Times New Roman" w:eastAsia="仿宋" w:hAnsi="Times New Roman"/>
          <w:color w:val="000000"/>
          <w:sz w:val="28"/>
        </w:rPr>
        <w:t>2026</w:t>
      </w:r>
      <w:r>
        <w:rPr>
          <w:rFonts w:ascii="Times New Roman" w:eastAsia="仿宋" w:hAnsi="Times New Roman"/>
          <w:color w:val="000000"/>
          <w:sz w:val="28"/>
        </w:rPr>
        <w:t>年</w:t>
      </w:r>
      <w:r>
        <w:rPr>
          <w:rFonts w:ascii="Times New Roman" w:eastAsia="仿宋" w:hAnsi="Times New Roman"/>
          <w:color w:val="000000"/>
          <w:sz w:val="28"/>
        </w:rPr>
        <w:t>11</w:t>
      </w:r>
      <w:r>
        <w:rPr>
          <w:rFonts w:ascii="Times New Roman" w:eastAsia="仿宋" w:hAnsi="Times New Roman"/>
          <w:color w:val="000000"/>
          <w:sz w:val="28"/>
        </w:rPr>
        <w:t>月</w:t>
      </w:r>
      <w:r>
        <w:rPr>
          <w:rFonts w:ascii="Times New Roman" w:eastAsia="仿宋" w:hAnsi="Times New Roman"/>
          <w:color w:val="000000"/>
          <w:sz w:val="28"/>
        </w:rPr>
        <w:t>2</w:t>
      </w:r>
      <w:r>
        <w:rPr>
          <w:rFonts w:ascii="Times New Roman" w:eastAsia="仿宋" w:hAnsi="Times New Roman"/>
          <w:color w:val="000000"/>
          <w:sz w:val="28"/>
        </w:rPr>
        <w:t>日前将本表反馈至我会秘书处。</w:t>
      </w:r>
    </w:p>
    <w:p w14:paraId="3BD49CC7" w14:textId="77777777" w:rsidR="00C425D1" w:rsidRDefault="00C425D1">
      <w:pPr>
        <w:spacing w:after="80" w:line="560" w:lineRule="exact"/>
      </w:pPr>
    </w:p>
    <w:sectPr w:rsidR="00C425D1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3ECDC" w14:textId="77777777" w:rsidR="007C64FE" w:rsidRDefault="007C64FE">
      <w:pPr>
        <w:spacing w:line="240" w:lineRule="auto"/>
      </w:pPr>
      <w:r>
        <w:separator/>
      </w:r>
    </w:p>
  </w:endnote>
  <w:endnote w:type="continuationSeparator" w:id="0">
    <w:p w14:paraId="218CB034" w14:textId="77777777" w:rsidR="007C64FE" w:rsidRDefault="007C64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49A26" w14:textId="77777777" w:rsidR="007C64FE" w:rsidRDefault="007C64FE">
      <w:pPr>
        <w:spacing w:after="0"/>
      </w:pPr>
      <w:r>
        <w:separator/>
      </w:r>
    </w:p>
  </w:footnote>
  <w:footnote w:type="continuationSeparator" w:id="0">
    <w:p w14:paraId="3D34A5D0" w14:textId="77777777" w:rsidR="007C64FE" w:rsidRDefault="007C64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702241578">
    <w:abstractNumId w:val="1"/>
  </w:num>
  <w:num w:numId="2" w16cid:durableId="2010058531">
    <w:abstractNumId w:val="4"/>
  </w:num>
  <w:num w:numId="3" w16cid:durableId="1734086767">
    <w:abstractNumId w:val="5"/>
  </w:num>
  <w:num w:numId="4" w16cid:durableId="384178795">
    <w:abstractNumId w:val="2"/>
  </w:num>
  <w:num w:numId="5" w16cid:durableId="253437952">
    <w:abstractNumId w:val="0"/>
  </w:num>
  <w:num w:numId="6" w16cid:durableId="2143883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0A7C"/>
    <w:rsid w:val="0029639D"/>
    <w:rsid w:val="00326F90"/>
    <w:rsid w:val="003467E5"/>
    <w:rsid w:val="007C64FE"/>
    <w:rsid w:val="00AA1D8D"/>
    <w:rsid w:val="00B47730"/>
    <w:rsid w:val="00C425D1"/>
    <w:rsid w:val="00CB0664"/>
    <w:rsid w:val="00EF1A9D"/>
    <w:rsid w:val="00FC693F"/>
    <w:rsid w:val="0A1B293D"/>
    <w:rsid w:val="64B2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FE5ACE"/>
  <w14:defaultImageDpi w14:val="300"/>
  <w15:docId w15:val="{45DEA29C-8460-41E3-BD3A-24BA2BE32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</w:style>
  <w:style w:type="character" w:customStyle="1" w:styleId="ac">
    <w:name w:val="页脚 字符"/>
    <w:basedOn w:val="a2"/>
    <w:link w:val="ab"/>
    <w:uiPriority w:val="99"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Lenovo</cp:lastModifiedBy>
  <cp:revision>3</cp:revision>
  <dcterms:created xsi:type="dcterms:W3CDTF">2026-10-27T03:55:00Z</dcterms:created>
  <dcterms:modified xsi:type="dcterms:W3CDTF">2026-10-27T03:55:00Z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eyJoZGlkIjoiMDIxMzdlMDMyNDk5NzYxMTQ4OTg3ODE4YmFhOWE5ZjAiLCJ1c2VySWQiOiI3NDU3NTk0NDAifQ==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ACA9B142492C41319073EA3802EDB0E4_13</vt:lpwstr>
  </property>
</Properties>
</file>